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29990F" w14:textId="77777777" w:rsidR="00BB1565" w:rsidRDefault="00B33C9B" w:rsidP="00B46BAF">
      <w:pPr>
        <w:pStyle w:val="Absender-Fenster"/>
      </w:pPr>
      <w:r>
        <w:t>Vorname Name</w:t>
      </w:r>
      <w:r w:rsidR="00A84A15" w:rsidRPr="00A84A15">
        <w:t xml:space="preserve">, </w:t>
      </w:r>
      <w:r>
        <w:t>Strasse Nr.</w:t>
      </w:r>
      <w:r w:rsidR="00A84A15" w:rsidRPr="00A84A15">
        <w:t xml:space="preserve">, </w:t>
      </w:r>
      <w:r>
        <w:t>PLZ Ort</w:t>
      </w:r>
    </w:p>
    <w:p w14:paraId="2DE1A633" w14:textId="77777777" w:rsidR="00723E1D" w:rsidRDefault="00723E1D" w:rsidP="00723E1D"/>
    <w:p w14:paraId="44B1AC86" w14:textId="77777777" w:rsidR="00723E1D" w:rsidRDefault="00010AEA" w:rsidP="004D5141">
      <w:pPr>
        <w:pStyle w:val="Lauftext"/>
        <w:rPr>
          <w:noProof/>
        </w:rPr>
      </w:pPr>
      <w:r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2625ECCC" wp14:editId="17FA03B0">
                <wp:simplePos x="0" y="0"/>
                <wp:positionH relativeFrom="page">
                  <wp:posOffset>867410</wp:posOffset>
                </wp:positionH>
                <wp:positionV relativeFrom="page">
                  <wp:posOffset>1828800</wp:posOffset>
                </wp:positionV>
                <wp:extent cx="3060065" cy="1440180"/>
                <wp:effectExtent l="635" t="0" r="0" b="0"/>
                <wp:wrapTopAndBottom/>
                <wp:docPr id="3" name="Text Box 2" descr="Anschrif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065" cy="144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8AF0E4" w14:textId="77777777" w:rsidR="009D42BC" w:rsidRDefault="00723E1D" w:rsidP="00B57B53">
                            <w:pPr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Anrede</w:t>
                            </w:r>
                          </w:p>
                          <w:p w14:paraId="41484B85" w14:textId="77777777" w:rsidR="00723E1D" w:rsidRDefault="00723E1D" w:rsidP="004D5141">
                            <w:pPr>
                              <w:rPr>
                                <w:lang w:val="de-DE"/>
                              </w:rPr>
                            </w:pPr>
                            <w:r w:rsidRPr="004D5141">
                              <w:t>Vorname</w:t>
                            </w:r>
                            <w:r>
                              <w:rPr>
                                <w:lang w:val="de-DE"/>
                              </w:rPr>
                              <w:t xml:space="preserve"> Name</w:t>
                            </w:r>
                          </w:p>
                          <w:p w14:paraId="0D860E5A" w14:textId="77777777" w:rsidR="00723E1D" w:rsidRDefault="00723E1D" w:rsidP="00B57B53">
                            <w:pPr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Adresse</w:t>
                            </w:r>
                          </w:p>
                          <w:p w14:paraId="6AE14EC9" w14:textId="77777777" w:rsidR="00723E1D" w:rsidRPr="008F18F4" w:rsidRDefault="00723E1D" w:rsidP="00B57B53">
                            <w:pPr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PLZ 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5EC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nschrift" style="position:absolute;margin-left:68.3pt;margin-top:2in;width:240.95pt;height:113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" filled="f" stroked="f">
                <v:textbox inset="0,0,0,0">
                  <w:txbxContent>
                    <w:p w14:paraId="648AF0E4" w14:textId="77777777" w:rsidR="009D42BC" w:rsidRDefault="00723E1D" w:rsidP="00B57B53">
                      <w:pPr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Anrede</w:t>
                      </w:r>
                    </w:p>
                    <w:p w14:paraId="41484B85" w14:textId="77777777" w:rsidR="00723E1D" w:rsidRDefault="00723E1D" w:rsidP="004D5141">
                      <w:pPr>
                        <w:rPr>
                          <w:lang w:val="de-DE"/>
                        </w:rPr>
                      </w:pPr>
                      <w:r w:rsidRPr="004D5141">
                        <w:t>Vorname</w:t>
                      </w:r>
                      <w:r>
                        <w:rPr>
                          <w:lang w:val="de-DE"/>
                        </w:rPr>
                        <w:t xml:space="preserve"> Name</w:t>
                      </w:r>
                    </w:p>
                    <w:p w14:paraId="0D860E5A" w14:textId="77777777" w:rsidR="00723E1D" w:rsidRDefault="00723E1D" w:rsidP="00B57B53">
                      <w:pPr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Adresse</w:t>
                      </w:r>
                    </w:p>
                    <w:p w14:paraId="6AE14EC9" w14:textId="77777777" w:rsidR="00723E1D" w:rsidRPr="008F18F4" w:rsidRDefault="00723E1D" w:rsidP="00B57B53">
                      <w:pPr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PLZ Ort</w:t>
                      </w:r>
                    </w:p>
                  </w:txbxContent>
                </v:textbox>
                <w10:wrap type="topAndBottom" anchorx="page" anchory="page"/>
                <w10:anchorlock/>
              </v:shape>
            </w:pict>
          </mc:Fallback>
        </mc:AlternateContent>
      </w:r>
      <w:r w:rsidR="00B33C9B">
        <w:t>Ort</w:t>
      </w:r>
      <w:r w:rsidR="00BB1565">
        <w:t xml:space="preserve">, </w:t>
      </w:r>
      <w:r w:rsidR="002070D2">
        <w:fldChar w:fldCharType="begin"/>
      </w:r>
      <w:r w:rsidR="002070D2">
        <w:instrText xml:space="preserve"> DATE  \@ "d. MMMM yyyy"  \* MERGEFORMAT </w:instrText>
      </w:r>
      <w:r w:rsidR="002070D2">
        <w:fldChar w:fldCharType="separate"/>
      </w:r>
      <w:r w:rsidR="00B46BAF">
        <w:rPr>
          <w:noProof/>
        </w:rPr>
        <w:t>9. Februar 2021</w:t>
      </w:r>
      <w:r w:rsidR="002070D2">
        <w:rPr>
          <w:noProof/>
        </w:rPr>
        <w:fldChar w:fldCharType="end"/>
      </w:r>
    </w:p>
    <w:p w14:paraId="6F345AC8" w14:textId="77777777" w:rsidR="00481865" w:rsidRPr="009D42BC" w:rsidRDefault="003B562D" w:rsidP="005D6017">
      <w:pPr>
        <w:pStyle w:val="Betreff"/>
      </w:pPr>
      <w:r w:rsidRPr="005D6017">
        <w:t>Betreff</w:t>
      </w:r>
    </w:p>
    <w:p w14:paraId="468B9D26" w14:textId="77777777" w:rsidR="00481865" w:rsidRPr="005D6017" w:rsidRDefault="003B562D" w:rsidP="005D6017">
      <w:pPr>
        <w:pStyle w:val="Anrede"/>
      </w:pPr>
      <w:r w:rsidRPr="005D6017">
        <w:t>Anrede</w:t>
      </w:r>
    </w:p>
    <w:p w14:paraId="75188342" w14:textId="5A80617E" w:rsidR="00B33C9B" w:rsidRDefault="003B562D" w:rsidP="00B46BAF">
      <w:r>
        <w:t>Text</w:t>
      </w:r>
    </w:p>
    <w:p w14:paraId="0A28F28C" w14:textId="77777777" w:rsidR="00B46BAF" w:rsidRDefault="00B46BAF" w:rsidP="00B46BAF"/>
    <w:p w14:paraId="1C2A1CF1" w14:textId="77777777" w:rsidR="00723E1D" w:rsidRDefault="00723E1D" w:rsidP="00B46BAF"/>
    <w:p w14:paraId="16A51B86" w14:textId="77777777" w:rsidR="001163DE" w:rsidRDefault="001163DE" w:rsidP="00B46BAF">
      <w:r>
        <w:t>Freundliche Grüsse</w:t>
      </w:r>
    </w:p>
    <w:p w14:paraId="571DB294" w14:textId="77777777" w:rsidR="00723E1D" w:rsidRDefault="00723E1D" w:rsidP="00B46BAF"/>
    <w:p w14:paraId="4498889D" w14:textId="77777777" w:rsidR="00723E1D" w:rsidRDefault="00723E1D" w:rsidP="00B46BAF"/>
    <w:p w14:paraId="54EB1998" w14:textId="77777777" w:rsidR="00723E1D" w:rsidRDefault="00723E1D" w:rsidP="00B46BAF"/>
    <w:p w14:paraId="5A41B768" w14:textId="27E264CE" w:rsidR="001163DE" w:rsidRDefault="00B33C9B" w:rsidP="00B46BAF">
      <w:r>
        <w:t>Vorname Name</w:t>
      </w:r>
    </w:p>
    <w:p w14:paraId="33420735" w14:textId="4DEE2DFC" w:rsidR="009C080B" w:rsidRPr="001163DE" w:rsidRDefault="009C080B" w:rsidP="00B46BAF">
      <w:r>
        <w:t>Funktion</w:t>
      </w:r>
    </w:p>
    <w:sectPr w:rsidR="009C080B" w:rsidRPr="001163DE" w:rsidSect="00DE2EC4">
      <w:footerReference w:type="default" r:id="rId7"/>
      <w:pgSz w:w="11906" w:h="16838" w:code="9"/>
      <w:pgMar w:top="2268" w:right="1134" w:bottom="1134" w:left="1366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D33B02" w14:textId="77777777" w:rsidR="00CB5A96" w:rsidRDefault="00CB5A96" w:rsidP="00481865">
      <w:pPr>
        <w:spacing w:line="240" w:lineRule="auto"/>
      </w:pPr>
      <w:r>
        <w:separator/>
      </w:r>
    </w:p>
  </w:endnote>
  <w:endnote w:type="continuationSeparator" w:id="0">
    <w:p w14:paraId="2FC80670" w14:textId="77777777" w:rsidR="00CB5A96" w:rsidRDefault="00CB5A96" w:rsidP="004818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62841" w14:textId="77777777" w:rsidR="00A26EDD" w:rsidRPr="00A26EDD" w:rsidRDefault="00B33C9B" w:rsidP="004D5141">
    <w:pPr>
      <w:pStyle w:val="Fuzeile"/>
      <w:tabs>
        <w:tab w:val="clear" w:pos="9072"/>
        <w:tab w:val="right" w:pos="9407"/>
      </w:tabs>
    </w:pPr>
    <w:r>
      <w:tab/>
    </w:r>
    <w:r w:rsidR="004D5141">
      <w:tab/>
    </w:r>
    <w:r w:rsidR="00A26EDD">
      <w:t xml:space="preserve">Seite </w:t>
    </w:r>
    <w:r w:rsidR="002070D2">
      <w:fldChar w:fldCharType="begin"/>
    </w:r>
    <w:r w:rsidR="002070D2">
      <w:instrText xml:space="preserve"> PAGE  \* Arabic  \* MERGEFORMAT </w:instrText>
    </w:r>
    <w:r w:rsidR="002070D2">
      <w:fldChar w:fldCharType="separate"/>
    </w:r>
    <w:r w:rsidR="005D6017">
      <w:rPr>
        <w:noProof/>
      </w:rPr>
      <w:t>2</w:t>
    </w:r>
    <w:r w:rsidR="002070D2">
      <w:fldChar w:fldCharType="end"/>
    </w:r>
    <w:r w:rsidR="00540471">
      <w:t xml:space="preserve"> von </w:t>
    </w:r>
    <w:fldSimple w:instr=" NUMPAGES  \* Arabic  \* MERGEFORMAT ">
      <w:r w:rsidR="00FC3CD0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8AB31" w14:textId="77777777" w:rsidR="00CB5A96" w:rsidRDefault="00CB5A96" w:rsidP="00481865">
      <w:pPr>
        <w:spacing w:line="240" w:lineRule="auto"/>
      </w:pPr>
      <w:r>
        <w:separator/>
      </w:r>
    </w:p>
  </w:footnote>
  <w:footnote w:type="continuationSeparator" w:id="0">
    <w:p w14:paraId="1331190F" w14:textId="77777777" w:rsidR="00CB5A96" w:rsidRDefault="00CB5A96" w:rsidP="0048186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67A"/>
    <w:rsid w:val="00010AEA"/>
    <w:rsid w:val="0002629B"/>
    <w:rsid w:val="001163DE"/>
    <w:rsid w:val="00186249"/>
    <w:rsid w:val="002070D2"/>
    <w:rsid w:val="0023661C"/>
    <w:rsid w:val="0024467A"/>
    <w:rsid w:val="002E7A0E"/>
    <w:rsid w:val="00335396"/>
    <w:rsid w:val="003B562D"/>
    <w:rsid w:val="003B65DB"/>
    <w:rsid w:val="004123FF"/>
    <w:rsid w:val="004643BA"/>
    <w:rsid w:val="00481865"/>
    <w:rsid w:val="004A73D6"/>
    <w:rsid w:val="004D4DDD"/>
    <w:rsid w:val="004D5141"/>
    <w:rsid w:val="004F4949"/>
    <w:rsid w:val="00540471"/>
    <w:rsid w:val="005D6017"/>
    <w:rsid w:val="00640855"/>
    <w:rsid w:val="006C3CAD"/>
    <w:rsid w:val="00723E1D"/>
    <w:rsid w:val="00833B94"/>
    <w:rsid w:val="00857414"/>
    <w:rsid w:val="00857510"/>
    <w:rsid w:val="008F18F4"/>
    <w:rsid w:val="00907E3A"/>
    <w:rsid w:val="009C080B"/>
    <w:rsid w:val="009D42BC"/>
    <w:rsid w:val="00A17FDA"/>
    <w:rsid w:val="00A26EDD"/>
    <w:rsid w:val="00A678D8"/>
    <w:rsid w:val="00A84A15"/>
    <w:rsid w:val="00AD3766"/>
    <w:rsid w:val="00B33C9B"/>
    <w:rsid w:val="00B46BAF"/>
    <w:rsid w:val="00B57B53"/>
    <w:rsid w:val="00BB1565"/>
    <w:rsid w:val="00C156D4"/>
    <w:rsid w:val="00C7744C"/>
    <w:rsid w:val="00CB5A96"/>
    <w:rsid w:val="00D00ACB"/>
    <w:rsid w:val="00D26744"/>
    <w:rsid w:val="00D31AE2"/>
    <w:rsid w:val="00DE2EC4"/>
    <w:rsid w:val="00E35E64"/>
    <w:rsid w:val="00E37CB3"/>
    <w:rsid w:val="00F17FAD"/>
    <w:rsid w:val="00FC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98175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nhideWhenUsed/>
    <w:qFormat/>
    <w:rsid w:val="005D6017"/>
  </w:style>
  <w:style w:type="paragraph" w:styleId="berschrift1">
    <w:name w:val="heading 1"/>
    <w:basedOn w:val="Standard"/>
    <w:next w:val="Standard"/>
    <w:link w:val="berschrift1Zchn"/>
    <w:uiPriority w:val="9"/>
    <w:unhideWhenUsed/>
    <w:rsid w:val="001163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E9638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D5141"/>
    <w:rPr>
      <w:rFonts w:asciiTheme="majorHAnsi" w:eastAsiaTheme="majorEastAsia" w:hAnsiTheme="majorHAnsi" w:cstheme="majorBidi"/>
      <w:b/>
      <w:bCs/>
      <w:color w:val="AE9638" w:themeColor="accent1" w:themeShade="BF"/>
      <w:sz w:val="28"/>
      <w:szCs w:val="2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4A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84A15"/>
    <w:rPr>
      <w:rFonts w:ascii="Tahoma" w:hAnsi="Tahoma" w:cs="Tahoma"/>
      <w:sz w:val="16"/>
      <w:szCs w:val="16"/>
    </w:rPr>
  </w:style>
  <w:style w:type="paragraph" w:styleId="Anrede">
    <w:name w:val="Salutation"/>
    <w:basedOn w:val="Lauftext"/>
    <w:next w:val="Standard"/>
    <w:link w:val="AnredeZchn"/>
    <w:uiPriority w:val="1"/>
    <w:qFormat/>
    <w:rsid w:val="005D6017"/>
    <w:pPr>
      <w:spacing w:after="180"/>
    </w:pPr>
  </w:style>
  <w:style w:type="paragraph" w:styleId="Kopfzeile">
    <w:name w:val="header"/>
    <w:basedOn w:val="Standard"/>
    <w:link w:val="KopfzeileZchn"/>
    <w:uiPriority w:val="99"/>
    <w:unhideWhenUsed/>
    <w:rsid w:val="00481865"/>
    <w:pPr>
      <w:tabs>
        <w:tab w:val="center" w:pos="4536"/>
        <w:tab w:val="right" w:pos="9072"/>
      </w:tabs>
      <w:spacing w:line="240" w:lineRule="auto"/>
    </w:pPr>
  </w:style>
  <w:style w:type="character" w:customStyle="1" w:styleId="AnredeZchn">
    <w:name w:val="Anrede Zchn"/>
    <w:basedOn w:val="Absatz-Standardschriftart"/>
    <w:link w:val="Anrede"/>
    <w:uiPriority w:val="1"/>
    <w:rsid w:val="005D6017"/>
  </w:style>
  <w:style w:type="character" w:customStyle="1" w:styleId="KopfzeileZchn">
    <w:name w:val="Kopfzeile Zchn"/>
    <w:basedOn w:val="Absatz-Standardschriftart"/>
    <w:link w:val="Kopfzeile"/>
    <w:uiPriority w:val="99"/>
    <w:rsid w:val="004D5141"/>
  </w:style>
  <w:style w:type="paragraph" w:styleId="Fuzeile">
    <w:name w:val="footer"/>
    <w:basedOn w:val="Standard"/>
    <w:link w:val="FuzeileZchn"/>
    <w:uiPriority w:val="99"/>
    <w:unhideWhenUsed/>
    <w:rsid w:val="00B46BAF"/>
    <w:pPr>
      <w:tabs>
        <w:tab w:val="center" w:pos="4536"/>
        <w:tab w:val="right" w:pos="9072"/>
      </w:tabs>
      <w:spacing w:line="240" w:lineRule="auto"/>
    </w:pPr>
    <w:rPr>
      <w:rFonts w:ascii="Calibri" w:hAnsi="Calibri"/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B46BAF"/>
    <w:rPr>
      <w:rFonts w:ascii="Calibri" w:hAnsi="Calibri"/>
      <w:sz w:val="18"/>
    </w:rPr>
  </w:style>
  <w:style w:type="paragraph" w:customStyle="1" w:styleId="Lauftext">
    <w:name w:val="Lauftext"/>
    <w:basedOn w:val="Standard"/>
    <w:link w:val="LauftextZchn"/>
    <w:rsid w:val="00723E1D"/>
  </w:style>
  <w:style w:type="paragraph" w:customStyle="1" w:styleId="Absendername">
    <w:name w:val="Absendername"/>
    <w:basedOn w:val="Standard"/>
    <w:next w:val="Standard"/>
    <w:link w:val="AbsendernameZchn"/>
    <w:uiPriority w:val="7"/>
    <w:qFormat/>
    <w:rsid w:val="00723E1D"/>
  </w:style>
  <w:style w:type="character" w:customStyle="1" w:styleId="LauftextZchn">
    <w:name w:val="Lauftext Zchn"/>
    <w:basedOn w:val="Absatz-Standardschriftart"/>
    <w:link w:val="Lauftext"/>
    <w:rsid w:val="00723E1D"/>
  </w:style>
  <w:style w:type="character" w:customStyle="1" w:styleId="AbsendernameZchn">
    <w:name w:val="Absendername Zchn"/>
    <w:basedOn w:val="LauftextZchn"/>
    <w:link w:val="Absendername"/>
    <w:uiPriority w:val="7"/>
    <w:rsid w:val="005D6017"/>
  </w:style>
  <w:style w:type="paragraph" w:customStyle="1" w:styleId="Betreff">
    <w:name w:val="Betreff"/>
    <w:basedOn w:val="Standard"/>
    <w:qFormat/>
    <w:rsid w:val="005D6017"/>
    <w:pPr>
      <w:spacing w:before="360" w:after="180"/>
    </w:pPr>
    <w:rPr>
      <w:rFonts w:ascii="Calibri" w:hAnsi="Calibri"/>
      <w:b/>
      <w:color w:val="69676D" w:themeColor="text2"/>
      <w:sz w:val="26"/>
      <w:szCs w:val="26"/>
    </w:rPr>
  </w:style>
  <w:style w:type="character" w:styleId="Platzhaltertext">
    <w:name w:val="Placeholder Text"/>
    <w:basedOn w:val="Absatz-Standardschriftart"/>
    <w:uiPriority w:val="99"/>
    <w:semiHidden/>
    <w:rsid w:val="00723E1D"/>
    <w:rPr>
      <w:color w:val="808080"/>
    </w:rPr>
  </w:style>
  <w:style w:type="paragraph" w:customStyle="1" w:styleId="Absender-Fenster">
    <w:name w:val="Absender-Fenster"/>
    <w:basedOn w:val="Standard"/>
    <w:link w:val="Absender-FensterZchn"/>
    <w:qFormat/>
    <w:rsid w:val="00B46BAF"/>
    <w:pPr>
      <w:spacing w:before="360" w:line="240" w:lineRule="auto"/>
    </w:pPr>
    <w:rPr>
      <w:sz w:val="16"/>
      <w:szCs w:val="16"/>
      <w:u w:val="single"/>
    </w:rPr>
  </w:style>
  <w:style w:type="character" w:customStyle="1" w:styleId="Absender-FensterZchn">
    <w:name w:val="Absender-Fenster Zchn"/>
    <w:basedOn w:val="Absatz-Standardschriftart"/>
    <w:link w:val="Absender-Fenster"/>
    <w:rsid w:val="00B46BAF"/>
    <w:rPr>
      <w:sz w:val="16"/>
      <w:szCs w:val="1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Ananke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OfficeStyle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9BD11-30C3-48B3-9893-74E948234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Briefvorlage_Adressfenster links.dotx</Template>
  <TotalTime>0</TotalTime>
  <Pages>1</Pages>
  <Words>23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Office Style</Company>
  <LinksUpToDate>false</LinksUpToDate>
  <CharactersWithSpaces>167</CharactersWithSpaces>
  <SharedDoc>false</SharedDoc>
  <HyperlinkBase>www.officestyle.ch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Gautschi - Office Style</dc:creator>
  <cp:lastModifiedBy>Monika Gautschi</cp:lastModifiedBy>
  <cp:revision>3</cp:revision>
  <cp:lastPrinted>2016-04-19T11:51:00Z</cp:lastPrinted>
  <dcterms:created xsi:type="dcterms:W3CDTF">2021-02-09T09:11:00Z</dcterms:created>
  <dcterms:modified xsi:type="dcterms:W3CDTF">2021-02-09T09:13:00Z</dcterms:modified>
</cp:coreProperties>
</file>